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405-ПП/4885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4885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385,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385,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405-ПП/4885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16:07:53.346;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16:07:53.346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